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0550EAB9"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8962D5">
        <w:rPr>
          <w:rFonts w:ascii="Sylfaen" w:hAnsi="Sylfaen" w:cs="Sylfaen"/>
          <w:b/>
          <w:lang w:val="ka-GE"/>
        </w:rPr>
        <w:t>ვაკე-საბურთალოს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6951E840"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8962D5" w:rsidRPr="008962D5">
        <w:rPr>
          <w:rFonts w:ascii="Sylfaen" w:hAnsi="Sylfaen" w:cs="Sylfaen"/>
          <w:lang w:val="ka-GE"/>
        </w:rPr>
        <w:t>ვაკე-საბურთალო</w:t>
      </w:r>
      <w:r w:rsidR="008962D5">
        <w:rPr>
          <w:rFonts w:ascii="Sylfaen" w:hAnsi="Sylfaen" w:cs="Sylfaen"/>
          <w:lang w:val="ka-GE"/>
        </w:rPr>
        <w:t>ს რაიონში</w:t>
      </w:r>
      <w:r w:rsidR="008962D5" w:rsidRPr="008962D5">
        <w:rPr>
          <w:rFonts w:ascii="Sylfaen" w:hAnsi="Sylfaen" w:cs="Sylfaen"/>
          <w:lang w:val="ka-GE"/>
        </w:rPr>
        <w:t xml:space="preserve"> (მ.შ. ზედა-ზონები: წყნეთი, ბეთანია, ახალდაბა, კვესეთი. სოფელი დიღომი, დიდი </w:t>
      </w:r>
      <w:r w:rsidR="008962D5">
        <w:rPr>
          <w:rFonts w:ascii="Sylfaen" w:hAnsi="Sylfaen" w:cs="Sylfaen"/>
          <w:lang w:val="ka-GE"/>
        </w:rPr>
        <w:t>დიღომი, ქოშიგორა, მუხათგვერდი)</w:t>
      </w:r>
      <w:r w:rsidR="00E537F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4D37904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0EA07BCB" w:rsidR="005A427F" w:rsidRDefault="00A06E18" w:rsidP="001B055A">
      <w:pPr>
        <w:spacing w:after="0" w:line="240" w:lineRule="auto"/>
        <w:jc w:val="both"/>
        <w:rPr>
          <w:rFonts w:ascii="Sylfaen" w:hAnsi="Sylfaen" w:cs="Sylfaen"/>
          <w:b/>
          <w:lang w:val="ka-GE"/>
        </w:rPr>
      </w:pPr>
      <w:r>
        <w:rPr>
          <w:rFonts w:ascii="Sylfaen" w:hAnsi="Sylfaen" w:cs="Sylfaen"/>
          <w:b/>
          <w:lang w:val="ka-GE"/>
        </w:rPr>
        <w:object w:dxaOrig="1536" w:dyaOrig="993" w14:anchorId="1345B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pt;height:49.45pt" o:ole="">
            <v:imagedata r:id="rId9" o:title=""/>
          </v:shape>
          <o:OLEObject Type="Embed" ProgID="Excel.Sheet.12" ShapeID="_x0000_i1030" DrawAspect="Icon" ObjectID="_1709636318" r:id="rId10"/>
        </w:object>
      </w:r>
    </w:p>
    <w:p w14:paraId="60E8206A" w14:textId="51713E93" w:rsidR="005A427F" w:rsidRDefault="005A427F" w:rsidP="001B055A">
      <w:pPr>
        <w:spacing w:after="0" w:line="240" w:lineRule="auto"/>
        <w:jc w:val="both"/>
        <w:rPr>
          <w:rFonts w:ascii="Sylfaen" w:hAnsi="Sylfaen" w:cs="Sylfaen"/>
          <w:b/>
          <w:lang w:val="ka-GE"/>
        </w:rPr>
      </w:pPr>
    </w:p>
    <w:p w14:paraId="2CF83EEA" w14:textId="4C98792D"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71E42AC4" w:rsidR="000353F8" w:rsidRDefault="008962D5" w:rsidP="000353F8">
      <w:pPr>
        <w:spacing w:after="0" w:line="240" w:lineRule="auto"/>
        <w:jc w:val="both"/>
        <w:rPr>
          <w:rFonts w:ascii="Sylfaen" w:hAnsi="Sylfaen" w:cs="Sylfaen"/>
          <w:b/>
          <w:bCs/>
          <w:lang w:val="ka-GE"/>
        </w:rPr>
      </w:pPr>
      <w:r>
        <w:rPr>
          <w:rFonts w:ascii="Sylfaen" w:hAnsi="Sylfaen" w:cs="Sylfaen"/>
          <w:lang w:val="ka-GE"/>
        </w:rPr>
        <w:t>ვაკე-საბურთალო</w:t>
      </w:r>
      <w:r w:rsidR="0057140B">
        <w:rPr>
          <w:rFonts w:ascii="Sylfaen" w:hAnsi="Sylfaen" w:cs="Sylfaen"/>
          <w:lang w:val="ka-GE"/>
        </w:rPr>
        <w:t>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52BE1E54"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8962D5">
        <w:rPr>
          <w:rFonts w:ascii="Sylfaen" w:hAnsi="Sylfaen" w:cs="Sylfaen"/>
          <w:b/>
          <w:bCs/>
          <w:u w:val="single"/>
          <w:lang w:val="ka-GE"/>
        </w:rPr>
        <w:t>ვაკე-საბურთალო</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1721CE31"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43279D">
        <w:rPr>
          <w:rFonts w:ascii="Sylfaen" w:hAnsi="Sylfaen"/>
          <w:lang w:val="ka-GE"/>
        </w:rPr>
        <w:t xml:space="preserve"> აღწურვილი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59716BE0" w:rsidR="00926883" w:rsidRDefault="00A06E18" w:rsidP="00F90B03">
      <w:pPr>
        <w:rPr>
          <w:rFonts w:ascii="Sylfaen" w:hAnsi="Sylfaen" w:cs="Sylfaen"/>
          <w:b/>
          <w:bCs/>
          <w:u w:val="single"/>
        </w:rPr>
      </w:pPr>
      <w:r>
        <w:rPr>
          <w:rFonts w:ascii="Sylfaen" w:hAnsi="Sylfaen" w:cs="Sylfaen"/>
          <w:b/>
          <w:bCs/>
          <w:u w:val="single"/>
        </w:rPr>
        <w:object w:dxaOrig="1536" w:dyaOrig="993" w14:anchorId="6F444BA3">
          <v:shape id="_x0000_i1034" type="#_x0000_t75" style="width:77pt;height:49.45pt" o:ole="">
            <v:imagedata r:id="rId11" o:title=""/>
          </v:shape>
          <o:OLEObject Type="Embed" ProgID="Excel.Sheet.12" ShapeID="_x0000_i1034" DrawAspect="Icon" ObjectID="_1709636319" r:id="rId12"/>
        </w:object>
      </w:r>
      <w:bookmarkStart w:id="0" w:name="_GoBack"/>
      <w:bookmarkEnd w:id="0"/>
    </w:p>
    <w:p w14:paraId="539530CD" w14:textId="3D660A15" w:rsidR="007C3107" w:rsidRDefault="007C3107" w:rsidP="00F90B03">
      <w:pPr>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F90B03">
      <w:pPr>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10B8B60D"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w:t>
      </w:r>
      <w:r w:rsidR="008962D5">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4043A9D0"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8962D5">
        <w:rPr>
          <w:rFonts w:ascii="Sylfaen" w:hAnsi="Sylfaen"/>
          <w:lang w:val="ka-GE"/>
        </w:rPr>
        <w:t>ვაკე-საბურთალოს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lastRenderedPageBreak/>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lastRenderedPageBreak/>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1467C8C" w:rsidR="00044E70" w:rsidRDefault="00044E70" w:rsidP="00CF7A57">
      <w:pPr>
        <w:rPr>
          <w:rFonts w:ascii="Sylfaen" w:hAnsi="Sylfaen"/>
          <w:lang w:val="ka-GE"/>
        </w:rPr>
      </w:pPr>
      <w:r>
        <w:rPr>
          <w:rFonts w:ascii="Sylfaen" w:hAnsi="Sylfaen"/>
          <w:lang w:val="ka-GE"/>
        </w:rPr>
        <w:t>6. მისა საკუთრებაში არსებული ან იჯარით აღებული მატერიალურ-ტექნიკური ბაზის მონაცემები (ტექნიკათა ჩამონათვალი, რაოდენობა, ა.შ...);</w:t>
      </w:r>
    </w:p>
    <w:p w14:paraId="2588F2F2" w14:textId="0A309E6B" w:rsidR="00044E70" w:rsidRDefault="00044E70" w:rsidP="00CF7A57">
      <w:pPr>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03184DB" w:rsidR="00FC16A2" w:rsidRPr="00FC16A2" w:rsidRDefault="008962D5" w:rsidP="00993D47">
      <w:pPr>
        <w:spacing w:after="0" w:line="360" w:lineRule="auto"/>
        <w:jc w:val="both"/>
        <w:rPr>
          <w:rFonts w:ascii="Sylfaen" w:hAnsi="Sylfaen"/>
        </w:rPr>
      </w:pPr>
      <w:r>
        <w:rPr>
          <w:rFonts w:ascii="Sylfaen" w:hAnsi="Sylfaen"/>
        </w:rPr>
        <w:object w:dxaOrig="1536" w:dyaOrig="993" w14:anchorId="26C29582">
          <v:shape id="_x0000_i1027" type="#_x0000_t75" style="width:77pt;height:49.45pt" o:ole="">
            <v:imagedata r:id="rId13" o:title=""/>
          </v:shape>
          <o:OLEObject Type="Embed" ProgID="AcroExch.Document.DC" ShapeID="_x0000_i1027" DrawAspect="Icon" ObjectID="_1709636320" r:id="rId14"/>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671D53">
        <w:fldChar w:fldCharType="begin"/>
      </w:r>
      <w:r w:rsidR="00671D53">
        <w:instrText xml:space="preserve"> HYPERLINK "http://www.tenders.ge" </w:instrText>
      </w:r>
      <w:r w:rsidR="00671D53">
        <w:fldChar w:fldCharType="separate"/>
      </w:r>
      <w:r w:rsidR="007E0304" w:rsidRPr="00E37C5C">
        <w:rPr>
          <w:rStyle w:val="Hyperlink"/>
          <w:rFonts w:ascii="Sylfaen" w:hAnsi="Sylfaen"/>
          <w:lang w:val="ka-GE"/>
        </w:rPr>
        <w:t>www.tenders.ge</w:t>
      </w:r>
      <w:r w:rsidR="00671D53">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75pt;height:48.2pt" o:ole="">
            <v:imagedata r:id="rId15" o:title=""/>
          </v:shape>
          <o:OLEObject Type="Embed" ProgID="AcroExch.Document.DC" ShapeID="_x0000_i1028" DrawAspect="Icon" ObjectID="_1709636321" r:id="rId16"/>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600B68ED"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44E70">
        <w:rPr>
          <w:rFonts w:ascii="Sylfaen" w:hAnsi="Sylfaen" w:cs="Sylfaen"/>
          <w:lang w:val="ka-GE"/>
        </w:rPr>
        <w:t>ნინი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72C0F61"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044E70">
        <w:rPr>
          <w:rFonts w:ascii="Sylfaen" w:hAnsi="Sylfaen" w:cs="Sylfaen"/>
        </w:rPr>
        <w:t>nadamia</w:t>
      </w:r>
      <w:r w:rsidR="004B7C5D">
        <w:rPr>
          <w:rFonts w:ascii="Sylfaen" w:hAnsi="Sylfaen" w:cs="Sylfaen"/>
        </w:rPr>
        <w:t>@gwp.ge</w:t>
      </w:r>
    </w:p>
    <w:p w14:paraId="683EC820" w14:textId="589CD67F" w:rsidR="00F827AD" w:rsidRPr="00044E70" w:rsidRDefault="00F827AD" w:rsidP="00F827AD">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 xml:space="preserve">1143); </w:t>
      </w:r>
      <w:r w:rsidR="00044E70">
        <w:rPr>
          <w:rFonts w:ascii="Sylfaen" w:hAnsi="Sylfaen" w:cs="Sylfaen"/>
        </w:rPr>
        <w:t>577 35 00 51</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C5AB1" w14:textId="77777777" w:rsidR="00671D53" w:rsidRDefault="00671D53" w:rsidP="007902EA">
      <w:pPr>
        <w:spacing w:after="0" w:line="240" w:lineRule="auto"/>
      </w:pPr>
      <w:r>
        <w:separator/>
      </w:r>
    </w:p>
  </w:endnote>
  <w:endnote w:type="continuationSeparator" w:id="0">
    <w:p w14:paraId="172EA3D7" w14:textId="77777777" w:rsidR="00671D53" w:rsidRDefault="00671D5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08151A2" w:rsidR="004A3BD8" w:rsidRDefault="004A3BD8">
        <w:pPr>
          <w:pStyle w:val="Footer"/>
          <w:jc w:val="right"/>
        </w:pPr>
        <w:r>
          <w:fldChar w:fldCharType="begin"/>
        </w:r>
        <w:r>
          <w:instrText xml:space="preserve"> PAGE   \* MERGEFORMAT </w:instrText>
        </w:r>
        <w:r>
          <w:fldChar w:fldCharType="separate"/>
        </w:r>
        <w:r w:rsidR="00A06E18">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BE9A5" w14:textId="77777777" w:rsidR="00671D53" w:rsidRDefault="00671D53" w:rsidP="007902EA">
      <w:pPr>
        <w:spacing w:after="0" w:line="240" w:lineRule="auto"/>
      </w:pPr>
      <w:r>
        <w:separator/>
      </w:r>
    </w:p>
  </w:footnote>
  <w:footnote w:type="continuationSeparator" w:id="0">
    <w:p w14:paraId="10E6DEEA" w14:textId="77777777" w:rsidR="00671D53" w:rsidRDefault="00671D5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327C"/>
    <w:rsid w:val="00615BD2"/>
    <w:rsid w:val="00615DED"/>
    <w:rsid w:val="00632910"/>
    <w:rsid w:val="00633210"/>
    <w:rsid w:val="00634B58"/>
    <w:rsid w:val="006447A4"/>
    <w:rsid w:val="006531A9"/>
    <w:rsid w:val="00661B3E"/>
    <w:rsid w:val="00665219"/>
    <w:rsid w:val="00665C42"/>
    <w:rsid w:val="00667B1F"/>
    <w:rsid w:val="00670159"/>
    <w:rsid w:val="00670B37"/>
    <w:rsid w:val="00671D53"/>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62D5"/>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06E18"/>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364"/>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96196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823E6-47AF-4A09-99F1-10F06A75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7</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231</cp:revision>
  <cp:lastPrinted>2015-07-27T06:36:00Z</cp:lastPrinted>
  <dcterms:created xsi:type="dcterms:W3CDTF">2017-02-28T15:04:00Z</dcterms:created>
  <dcterms:modified xsi:type="dcterms:W3CDTF">2022-03-24T10:12:00Z</dcterms:modified>
</cp:coreProperties>
</file>